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3826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1174,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1174,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402-ПП/3826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09:15:12.353;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14:47:00.113;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09:15:12.353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14:47:00.113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